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Style w:val="cat-UserDefinedgrp-25rplc-0"/>
          <w:rFonts w:ascii="Times New Roman" w:eastAsia="Times New Roman" w:hAnsi="Times New Roman" w:cs="Times New Roman"/>
        </w:rPr>
        <w:t>...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03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</w:t>
      </w:r>
      <w:r>
        <w:rPr>
          <w:rStyle w:val="cat-UserDefinedgrp-26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</w:t>
      </w:r>
      <w:r>
        <w:rPr>
          <w:rFonts w:ascii="Times New Roman" w:eastAsia="Times New Roman" w:hAnsi="Times New Roman" w:cs="Times New Roman"/>
        </w:rPr>
        <w:t xml:space="preserve">упрощенного </w:t>
      </w:r>
      <w:r>
        <w:rPr>
          <w:rFonts w:ascii="Times New Roman" w:eastAsia="Times New Roman" w:hAnsi="Times New Roman" w:cs="Times New Roman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</w:rPr>
        <w:t xml:space="preserve">иску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(ИНН </w:t>
      </w:r>
      <w:r>
        <w:rPr>
          <w:rStyle w:val="cat-UserDefinedgrp-27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>Язову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8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 xml:space="preserve">СНИЛС </w:t>
      </w:r>
      <w:r>
        <w:rPr>
          <w:rStyle w:val="cat-UserDefinedgrp-29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руководствуясь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 232.2, 232.4 Г</w:t>
      </w:r>
      <w:r>
        <w:rPr>
          <w:rFonts w:ascii="Times New Roman" w:eastAsia="Times New Roman" w:hAnsi="Times New Roman" w:cs="Times New Roman"/>
        </w:rPr>
        <w:t>ПК РФ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сковы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требовани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(ИНН </w:t>
      </w:r>
      <w:r>
        <w:rPr>
          <w:rStyle w:val="cat-UserDefinedgrp-27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>Язову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8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 xml:space="preserve">СНИЛС </w:t>
      </w:r>
      <w:r>
        <w:rPr>
          <w:rStyle w:val="cat-UserDefinedgrp-29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>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– </w:t>
      </w:r>
      <w:r>
        <w:rPr>
          <w:rStyle w:val="cat-UserDefinedgrp-30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>Язова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1rplc-2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пользу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</w:rPr>
        <w:t xml:space="preserve">задолженность </w:t>
      </w:r>
      <w:r>
        <w:rPr>
          <w:rFonts w:ascii="Times New Roman" w:eastAsia="Times New Roman" w:hAnsi="Times New Roman" w:cs="Times New Roman"/>
        </w:rPr>
        <w:t xml:space="preserve">по оплате </w:t>
      </w:r>
      <w:r>
        <w:rPr>
          <w:rFonts w:ascii="Times New Roman" w:eastAsia="Times New Roman" w:hAnsi="Times New Roman" w:cs="Times New Roman"/>
        </w:rPr>
        <w:t>жилищно-коммунальных услуг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отоплени</w:t>
      </w:r>
      <w:r>
        <w:rPr>
          <w:rFonts w:ascii="Times New Roman" w:eastAsia="Times New Roman" w:hAnsi="Times New Roman" w:cs="Times New Roman"/>
        </w:rPr>
        <w:t>е, тепловая энергия для ГВС)</w:t>
      </w:r>
      <w:r>
        <w:rPr>
          <w:rFonts w:ascii="Times New Roman" w:eastAsia="Times New Roman" w:hAnsi="Times New Roman" w:cs="Times New Roman"/>
        </w:rPr>
        <w:t xml:space="preserve">, предоставленных по адресу </w:t>
      </w:r>
      <w:r>
        <w:rPr>
          <w:rStyle w:val="cat-UserDefinedgrp-32rplc-2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пропорционально доле в праве,</w:t>
      </w:r>
      <w:r>
        <w:rPr>
          <w:rFonts w:ascii="Times New Roman" w:eastAsia="Times New Roman" w:hAnsi="Times New Roman" w:cs="Times New Roman"/>
        </w:rPr>
        <w:t xml:space="preserve"> за период с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4, с 01.01.2025</w:t>
      </w:r>
      <w:r>
        <w:rPr>
          <w:rFonts w:ascii="Times New Roman" w:eastAsia="Times New Roman" w:hAnsi="Times New Roman" w:cs="Times New Roman"/>
        </w:rPr>
        <w:t xml:space="preserve"> по 31.03.2025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размере </w:t>
      </w:r>
      <w:r>
        <w:rPr>
          <w:rStyle w:val="cat-UserDefinedgrp-33rplc-3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пени за просрочку оплаты за период с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34rplc-3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 последующим их начислением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 сумму основного долга </w:t>
      </w:r>
      <w:r>
        <w:rPr>
          <w:rStyle w:val="cat-UserDefinedgrp-35rplc-3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расходы по уплате </w:t>
      </w:r>
      <w:r>
        <w:rPr>
          <w:rFonts w:ascii="Times New Roman" w:eastAsia="Times New Roman" w:hAnsi="Times New Roman" w:cs="Times New Roman"/>
        </w:rPr>
        <w:t>государственн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пошлин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36rplc-3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., всего взыскать </w:t>
      </w:r>
      <w:r>
        <w:rPr>
          <w:rStyle w:val="cat-UserDefinedgrp-37rplc-42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</w:rPr>
        <w:t>десяти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в течение </w:t>
      </w:r>
      <w:r>
        <w:rPr>
          <w:rFonts w:ascii="Times New Roman" w:eastAsia="Times New Roman" w:hAnsi="Times New Roman" w:cs="Times New Roman"/>
        </w:rPr>
        <w:t xml:space="preserve">пятнадцати </w:t>
      </w:r>
      <w:r>
        <w:rPr>
          <w:rFonts w:ascii="Times New Roman" w:eastAsia="Times New Roman" w:hAnsi="Times New Roman" w:cs="Times New Roman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UserDefinedgrp-38rplc-4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Style w:val="cat-UserDefinedgrp-39rplc-4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Думлер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Style w:val="cat-UserDefinedgrp-40rplc-50"/>
          <w:rFonts w:ascii="Times New Roman" w:eastAsia="Times New Roman" w:hAnsi="Times New Roman" w:cs="Times New Roman"/>
        </w:rPr>
        <w:t>...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0">
    <w:name w:val="cat-UserDefined grp-25 rplc-0"/>
    <w:basedOn w:val="DefaultParagraphFont"/>
  </w:style>
  <w:style w:type="character" w:customStyle="1" w:styleId="cat-UserDefinedgrp-26rplc-7">
    <w:name w:val="cat-UserDefined grp-26 rplc-7"/>
    <w:basedOn w:val="DefaultParagraphFont"/>
  </w:style>
  <w:style w:type="character" w:customStyle="1" w:styleId="cat-UserDefinedgrp-27rplc-9">
    <w:name w:val="cat-UserDefined grp-27 rplc-9"/>
    <w:basedOn w:val="DefaultParagraphFont"/>
  </w:style>
  <w:style w:type="character" w:customStyle="1" w:styleId="cat-UserDefinedgrp-28rplc-11">
    <w:name w:val="cat-UserDefined grp-28 rplc-11"/>
    <w:basedOn w:val="DefaultParagraphFont"/>
  </w:style>
  <w:style w:type="character" w:customStyle="1" w:styleId="cat-UserDefinedgrp-29rplc-13">
    <w:name w:val="cat-UserDefined grp-29 rplc-13"/>
    <w:basedOn w:val="DefaultParagraphFont"/>
  </w:style>
  <w:style w:type="character" w:customStyle="1" w:styleId="cat-UserDefinedgrp-27rplc-15">
    <w:name w:val="cat-UserDefined grp-27 rplc-15"/>
    <w:basedOn w:val="DefaultParagraphFont"/>
  </w:style>
  <w:style w:type="character" w:customStyle="1" w:styleId="cat-UserDefinedgrp-28rplc-17">
    <w:name w:val="cat-UserDefined grp-28 rplc-17"/>
    <w:basedOn w:val="DefaultParagraphFont"/>
  </w:style>
  <w:style w:type="character" w:customStyle="1" w:styleId="cat-UserDefinedgrp-29rplc-19">
    <w:name w:val="cat-UserDefined grp-29 rplc-19"/>
    <w:basedOn w:val="DefaultParagraphFont"/>
  </w:style>
  <w:style w:type="character" w:customStyle="1" w:styleId="cat-UserDefinedgrp-30rplc-20">
    <w:name w:val="cat-UserDefined grp-30 rplc-20"/>
    <w:basedOn w:val="DefaultParagraphFont"/>
  </w:style>
  <w:style w:type="character" w:customStyle="1" w:styleId="cat-UserDefinedgrp-31rplc-22">
    <w:name w:val="cat-UserDefined grp-31 rplc-22"/>
    <w:basedOn w:val="DefaultParagraphFont"/>
  </w:style>
  <w:style w:type="character" w:customStyle="1" w:styleId="cat-UserDefinedgrp-32rplc-24">
    <w:name w:val="cat-UserDefined grp-32 rplc-24"/>
    <w:basedOn w:val="DefaultParagraphFont"/>
  </w:style>
  <w:style w:type="character" w:customStyle="1" w:styleId="cat-UserDefinedgrp-33rplc-30">
    <w:name w:val="cat-UserDefined grp-33 rplc-30"/>
    <w:basedOn w:val="DefaultParagraphFont"/>
  </w:style>
  <w:style w:type="character" w:customStyle="1" w:styleId="cat-UserDefinedgrp-34rplc-34">
    <w:name w:val="cat-UserDefined grp-34 rplc-34"/>
    <w:basedOn w:val="DefaultParagraphFont"/>
  </w:style>
  <w:style w:type="character" w:customStyle="1" w:styleId="cat-UserDefinedgrp-35rplc-36">
    <w:name w:val="cat-UserDefined grp-35 rplc-36"/>
    <w:basedOn w:val="DefaultParagraphFont"/>
  </w:style>
  <w:style w:type="character" w:customStyle="1" w:styleId="cat-UserDefinedgrp-36rplc-39">
    <w:name w:val="cat-UserDefined grp-36 rplc-39"/>
    <w:basedOn w:val="DefaultParagraphFont"/>
  </w:style>
  <w:style w:type="character" w:customStyle="1" w:styleId="cat-UserDefinedgrp-37rplc-42">
    <w:name w:val="cat-UserDefined grp-37 rplc-42"/>
    <w:basedOn w:val="DefaultParagraphFont"/>
  </w:style>
  <w:style w:type="character" w:customStyle="1" w:styleId="cat-UserDefinedgrp-38rplc-45">
    <w:name w:val="cat-UserDefined grp-38 rplc-45"/>
    <w:basedOn w:val="DefaultParagraphFont"/>
  </w:style>
  <w:style w:type="character" w:customStyle="1" w:styleId="cat-UserDefinedgrp-39rplc-47">
    <w:name w:val="cat-UserDefined grp-39 rplc-47"/>
    <w:basedOn w:val="DefaultParagraphFont"/>
  </w:style>
  <w:style w:type="character" w:customStyle="1" w:styleId="cat-UserDefinedgrp-40rplc-50">
    <w:name w:val="cat-UserDefined grp-40 rplc-5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